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48E" w:rsidRPr="00F8648E" w:rsidRDefault="00F8648E" w:rsidP="00F8648E">
      <w:pPr>
        <w:keepNext/>
        <w:keepLines/>
        <w:spacing w:after="542" w:line="590" w:lineRule="exact"/>
        <w:ind w:left="240"/>
        <w:jc w:val="center"/>
        <w:outlineLvl w:val="0"/>
        <w:rPr>
          <w:rFonts w:ascii="Times New Roman" w:eastAsia="Arial Unicode MS" w:hAnsi="Times New Roman" w:cs="Times New Roman"/>
          <w:b/>
          <w:bCs/>
          <w:sz w:val="39"/>
          <w:szCs w:val="39"/>
          <w:lang w:eastAsia="ru-RU"/>
        </w:rPr>
      </w:pPr>
      <w:bookmarkStart w:id="0" w:name="bookmark0"/>
      <w:r w:rsidRPr="00F8648E">
        <w:rPr>
          <w:rFonts w:ascii="Times New Roman" w:eastAsia="Arial Unicode MS" w:hAnsi="Times New Roman" w:cs="Times New Roman"/>
          <w:b/>
          <w:bCs/>
          <w:sz w:val="39"/>
          <w:szCs w:val="39"/>
          <w:lang w:eastAsia="ru-RU"/>
        </w:rPr>
        <w:t>Репертуарный план вокальной группы «Хуторянка» МКУК «ФСКДЦ «Стимул» на 2020 год.</w:t>
      </w:r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362"/>
        <w:gridCol w:w="1594"/>
        <w:gridCol w:w="2021"/>
        <w:gridCol w:w="1344"/>
        <w:gridCol w:w="1920"/>
        <w:gridCol w:w="1022"/>
      </w:tblGrid>
      <w:tr w:rsidR="00F8648E" w:rsidRPr="00F8648E" w:rsidTr="005B29E8">
        <w:trPr>
          <w:trHeight w:val="475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ind w:left="40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F8648E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ru-RU"/>
              </w:rPr>
              <w:t>/ п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ind w:left="80" w:firstLine="5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Приме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чание</w:t>
            </w:r>
            <w:proofErr w:type="spellEnd"/>
            <w:proofErr w:type="gramEnd"/>
          </w:p>
        </w:tc>
      </w:tr>
      <w:tr w:rsidR="00F8648E" w:rsidRPr="00F8648E" w:rsidTr="005B29E8">
        <w:trPr>
          <w:trHeight w:val="552"/>
          <w:jc w:val="center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стихов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48E" w:rsidRPr="00F8648E" w:rsidTr="005B29E8">
        <w:trPr>
          <w:trHeight w:val="10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31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Русская народная песня « Ой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кто то</w:t>
            </w:r>
            <w:proofErr w:type="gramEnd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 горочки спустился»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Народные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Народная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31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«Запевай, земляки»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Е. Василек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Е. Василек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17" w:lineRule="exact"/>
              <w:ind w:left="143" w:right="234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« Цветет сирень»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Е. Муравьев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А. Костюк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7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50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плясовая «Три линии»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Народные цыганская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Народная цыганская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9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120" w:line="240" w:lineRule="auto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before="120" w:after="0" w:line="240" w:lineRule="auto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«Маки»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Антонов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Ю. Антонов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10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31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  «Частушки»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Народные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Народные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8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02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«Бегут года»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302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302" w:lineRule="exact"/>
              <w:ind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Е. Василек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Е. Василек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331" w:lineRule="exact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Песня «Эти глаза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напртив</w:t>
            </w:r>
            <w:proofErr w:type="spellEnd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Т. Сашко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Тухманов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«Расцвела черемуха»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В. Новиков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В. Новиков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    «Молитва».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Дорвских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Доровских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43" w:right="2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Песня «Новогодняя»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Е. Муравьев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Л. 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Гарнизов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Кузнецова Л.Г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012535" w:rsidRDefault="00012535"/>
    <w:p w:rsidR="00F8648E" w:rsidRDefault="00F8648E"/>
    <w:p w:rsidR="00F8648E" w:rsidRDefault="00F8648E"/>
    <w:p w:rsidR="00F8648E" w:rsidRDefault="00F8648E"/>
    <w:p w:rsidR="00F8648E" w:rsidRDefault="00F8648E"/>
    <w:p w:rsidR="00F8648E" w:rsidRDefault="00F8648E" w:rsidP="00F8648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F8648E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</w:t>
      </w:r>
    </w:p>
    <w:p w:rsidR="00F8648E" w:rsidRDefault="00F8648E" w:rsidP="00F8648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Default="00F8648E" w:rsidP="00F8648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Default="00F8648E" w:rsidP="00F8648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Default="00F8648E" w:rsidP="00F8648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Pr="00F8648E" w:rsidRDefault="00F8648E" w:rsidP="00F8648E">
      <w:pPr>
        <w:tabs>
          <w:tab w:val="left" w:pos="9072"/>
        </w:tabs>
        <w:spacing w:after="0" w:line="240" w:lineRule="auto"/>
        <w:ind w:firstLine="15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Pr="00F8648E" w:rsidRDefault="00F8648E" w:rsidP="00F8648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8648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План работы </w:t>
      </w:r>
    </w:p>
    <w:p w:rsidR="00F8648E" w:rsidRPr="00F8648E" w:rsidRDefault="00F8648E" w:rsidP="00F8648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8648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Вокального коллектива «Хуторянка» </w:t>
      </w:r>
    </w:p>
    <w:p w:rsidR="00F8648E" w:rsidRPr="00F8648E" w:rsidRDefault="00F8648E" w:rsidP="00F8648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F8648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МКУК «ФСКДЦ «Стимул»</w:t>
      </w:r>
    </w:p>
    <w:p w:rsidR="00F8648E" w:rsidRPr="00F8648E" w:rsidRDefault="00F8648E" w:rsidP="00F8648E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8648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2020год</w:t>
      </w:r>
    </w:p>
    <w:p w:rsidR="00F8648E" w:rsidRPr="00F8648E" w:rsidRDefault="00F8648E" w:rsidP="00F8648E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2986"/>
        <w:gridCol w:w="1661"/>
        <w:gridCol w:w="1738"/>
        <w:gridCol w:w="161"/>
        <w:gridCol w:w="1843"/>
        <w:gridCol w:w="141"/>
        <w:gridCol w:w="1843"/>
      </w:tblGrid>
      <w:tr w:rsidR="00F8648E" w:rsidRPr="00F8648E" w:rsidTr="005B29E8">
        <w:trPr>
          <w:trHeight w:val="3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noProof/>
                <w:sz w:val="26"/>
                <w:szCs w:val="26"/>
                <w:lang w:eastAsia="ru-RU"/>
              </w:rPr>
            </w:pPr>
            <w:r w:rsidRPr="00F8648E">
              <w:rPr>
                <w:rFonts w:ascii="Arial Unicode MS" w:eastAsia="Arial Unicode MS" w:hAnsi="Arial Unicode MS" w:cs="Arial Unicode MS" w:hint="eastAsi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ответственн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Отметка о</w:t>
            </w:r>
          </w:p>
        </w:tc>
      </w:tr>
      <w:tr w:rsidR="00F8648E" w:rsidRPr="00F8648E" w:rsidTr="005B29E8">
        <w:trPr>
          <w:trHeight w:val="350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выполнения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ый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выполнен</w:t>
            </w:r>
          </w:p>
        </w:tc>
      </w:tr>
      <w:tr w:rsidR="00F8648E" w:rsidRPr="00F8648E" w:rsidTr="005B29E8">
        <w:trPr>
          <w:trHeight w:val="27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>ИИ</w:t>
            </w:r>
          </w:p>
        </w:tc>
      </w:tr>
      <w:tr w:rsidR="00F8648E" w:rsidRPr="00F8648E" w:rsidTr="005B29E8">
        <w:trPr>
          <w:trHeight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Организационная работа</w:t>
            </w:r>
          </w:p>
        </w:tc>
      </w:tr>
      <w:tr w:rsidR="00F8648E" w:rsidRPr="00F8648E" w:rsidTr="005B29E8"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Работа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 Кузнецова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дополнительному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набору участников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44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518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Подготовка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Июнь -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 Кузнецова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проведению отчёта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 в составе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отчётного концерта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50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49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Оформление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Июль -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Л.Г.Кузнецова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1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кружковой комнаты.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Ведение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творческого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10"/>
                <w:szCs w:val="10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Л.Г Кузнецова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5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альбома 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накопительного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материала,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отражающего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деятельность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 xml:space="preserve">Творческая и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учебно</w:t>
            </w:r>
            <w:proofErr w:type="spellEnd"/>
          </w:p>
        </w:tc>
        <w:tc>
          <w:tcPr>
            <w:tcW w:w="5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- воспитательная работа</w:t>
            </w:r>
          </w:p>
        </w:tc>
      </w:tr>
      <w:tr w:rsidR="00F8648E" w:rsidRPr="00F8648E" w:rsidTr="005B29E8"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Работа по овладению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вокальными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20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навыками 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20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61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мастерством.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F8648E" w:rsidRPr="00F8648E" w:rsidSect="00F8648E">
          <w:headerReference w:type="default" r:id="rId8"/>
          <w:pgSz w:w="11905" w:h="16837"/>
          <w:pgMar w:top="308" w:right="281" w:bottom="294" w:left="284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990"/>
        <w:gridCol w:w="1661"/>
        <w:gridCol w:w="1738"/>
        <w:gridCol w:w="2005"/>
        <w:gridCol w:w="1283"/>
      </w:tblGrid>
      <w:tr w:rsidR="00F8648E" w:rsidRPr="00F8648E" w:rsidTr="005B29E8">
        <w:trPr>
          <w:trHeight w:val="21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Формы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воспитательной работы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)</w:t>
            </w:r>
            <w:proofErr w:type="gramEnd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беседы: «Народная песня»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Июнь Сен</w:t>
            </w: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тябрь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firstLine="3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 Кузнецова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163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Б) обсуждение: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Плана работы коллектива,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Репертуарного плана,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Программ выступления;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начале каждого месяца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 Г. Кузнецова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i/>
                <w:iCs/>
                <w:noProof/>
                <w:sz w:val="8"/>
                <w:szCs w:val="8"/>
                <w:lang w:eastAsia="ru-RU"/>
              </w:rPr>
            </w:pPr>
            <w:r w:rsidRPr="00F8648E">
              <w:rPr>
                <w:rFonts w:ascii="Arial Unicode MS" w:eastAsia="Arial Unicode MS" w:hAnsi="Arial Unicode MS" w:cs="Arial Unicode MS"/>
                <w:i/>
                <w:iCs/>
                <w:sz w:val="8"/>
                <w:szCs w:val="8"/>
                <w:shd w:val="clear" w:color="auto" w:fill="FFFFFF"/>
                <w:lang w:eastAsia="ru-RU"/>
              </w:rPr>
              <w:t>9</w:t>
            </w:r>
          </w:p>
        </w:tc>
      </w:tr>
      <w:tr w:rsidR="00F8648E" w:rsidRPr="00F8648E" w:rsidTr="005B29E8">
        <w:trPr>
          <w:trHeight w:val="212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В) практические занятия: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Репетиции согласно графику работы коллектива;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Подготовительно –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распевочные</w:t>
            </w:r>
            <w:proofErr w:type="spellEnd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упражнения;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Еженедельно: вторник, четверг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 Кузнецова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552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Г)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внутрикружковая</w:t>
            </w:r>
            <w:proofErr w:type="spellEnd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работа: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Чествование именинников,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1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Посещение концертов </w:t>
            </w: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хоровых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,и</w:t>
            </w:r>
            <w:proofErr w:type="spellEnd"/>
            <w:proofErr w:type="gramEnd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вокальных  коллективов,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Отдых на природе.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 раз в месяц Июнь, сентябрь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Л.Г.Кузнецова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Организационно -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методическая работа</w:t>
            </w:r>
          </w:p>
        </w:tc>
      </w:tr>
      <w:tr w:rsidR="00F8648E" w:rsidRPr="00F8648E" w:rsidTr="005B29E8">
        <w:trPr>
          <w:trHeight w:val="61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учебных мероприятиях, проводимых Комитетом по культуре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Семинары - практикумы,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Мастер - классы,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Творческие лаборатории.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tabs>
                <w:tab w:val="left" w:pos="82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Обмен опытом </w:t>
            </w:r>
            <w:proofErr w:type="gram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Вокальными 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МКДЦ «Юбилейный»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 Кузнецова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Л.Г. Кузнецова.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5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078"/>
        <w:gridCol w:w="1710"/>
        <w:gridCol w:w="1789"/>
        <w:gridCol w:w="2048"/>
        <w:gridCol w:w="1357"/>
      </w:tblGrid>
      <w:tr w:rsidR="00F8648E" w:rsidRPr="00F8648E" w:rsidTr="005B29E8">
        <w:trPr>
          <w:trHeight w:val="41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9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Концертная деятельность</w:t>
            </w:r>
          </w:p>
        </w:tc>
      </w:tr>
      <w:tr w:rsidR="00F8648E" w:rsidRPr="00F8648E" w:rsidTr="005B29E8">
        <w:trPr>
          <w:trHeight w:val="80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массовых мероприятиях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Л.Г.Кузнецова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8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• Праздничный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8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концерт «75 лет Победы», посвященный празднованию Дня Победы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-Культурно-массов</w:t>
            </w:r>
            <w:r w:rsidR="00C03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ое мероприятие </w:t>
            </w:r>
            <w:bookmarkStart w:id="1" w:name="_GoBack"/>
            <w:bookmarkEnd w:id="1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посвященное празднованию Дня молодежи.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-нар</w:t>
            </w:r>
            <w:r w:rsidR="00C034A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одное гулянье</w:t>
            </w: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, посвященное празднованию Дня поселения.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-отчетный концерт клубных формирований МКУК ФСКДЦ «Стимул»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-театральное массовое представление «Смехом и шуткой мы встречаем новый год», посвященное празднованию Нового года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Л.Г.Кузнецова</w:t>
            </w:r>
            <w:proofErr w:type="spellEnd"/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Л.Г.Кузнетова</w:t>
            </w:r>
            <w:proofErr w:type="spellEnd"/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Л.Г.Кузнецова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42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69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220"/>
        <w:gridCol w:w="1710"/>
        <w:gridCol w:w="1789"/>
        <w:gridCol w:w="2048"/>
        <w:gridCol w:w="1357"/>
      </w:tblGrid>
      <w:tr w:rsidR="00F8648E" w:rsidRPr="00F8648E" w:rsidTr="005B29E8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Административно - хозяйственная деятельность</w:t>
            </w:r>
          </w:p>
        </w:tc>
      </w:tr>
      <w:tr w:rsidR="00F8648E" w:rsidRPr="00F8648E" w:rsidTr="005B29E8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Работа по накоплению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методической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литературы (сборников пьес, сценариев).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Изготовление сценических костюмов, декораций.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Л.Г.Кузнецова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F8648E" w:rsidRPr="00F8648E" w:rsidTr="005B29E8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Формирование видеотеки.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4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986"/>
        <w:gridCol w:w="1991"/>
        <w:gridCol w:w="1701"/>
        <w:gridCol w:w="2126"/>
        <w:gridCol w:w="1134"/>
      </w:tblGrid>
      <w:tr w:rsidR="00F8648E" w:rsidRPr="00F8648E" w:rsidTr="005B29E8">
        <w:trPr>
          <w:trHeight w:val="3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Другие вопросы</w:t>
            </w:r>
          </w:p>
        </w:tc>
      </w:tr>
      <w:tr w:rsidR="00F8648E" w:rsidRPr="00F8648E" w:rsidTr="005B29E8">
        <w:trPr>
          <w:trHeight w:val="132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Проведение общих собраний коллектива с подведением итогов работы.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648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Л.Г.Кузнецова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48E" w:rsidRPr="00F8648E" w:rsidRDefault="00F8648E" w:rsidP="00F8648E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F8648E" w:rsidRPr="00F8648E" w:rsidRDefault="00F8648E" w:rsidP="00F8648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framePr w:w="1862" w:h="499" w:hSpace="632" w:vSpace="446" w:wrap="around" w:vAnchor="text" w:hAnchor="margin" w:x="4259" w:y="385"/>
        <w:spacing w:after="0" w:line="240" w:lineRule="auto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F8648E" w:rsidRPr="00F8648E" w:rsidRDefault="00F8648E" w:rsidP="00F8648E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8648E" w:rsidRDefault="00F8648E"/>
    <w:p w:rsidR="00F8648E" w:rsidRDefault="00F8648E"/>
    <w:sectPr w:rsidR="00F8648E" w:rsidSect="00F8648E">
      <w:pgSz w:w="11905" w:h="16837"/>
      <w:pgMar w:top="426" w:right="565" w:bottom="2159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7DA" w:rsidRDefault="00CD37DA">
      <w:pPr>
        <w:spacing w:after="0" w:line="240" w:lineRule="auto"/>
      </w:pPr>
      <w:r>
        <w:separator/>
      </w:r>
    </w:p>
  </w:endnote>
  <w:endnote w:type="continuationSeparator" w:id="0">
    <w:p w:rsidR="00CD37DA" w:rsidRDefault="00CD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7DA" w:rsidRDefault="00CD37DA">
      <w:pPr>
        <w:spacing w:after="0" w:line="240" w:lineRule="auto"/>
      </w:pPr>
      <w:r>
        <w:separator/>
      </w:r>
    </w:p>
  </w:footnote>
  <w:footnote w:type="continuationSeparator" w:id="0">
    <w:p w:rsidR="00CD37DA" w:rsidRDefault="00CD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4B4" w:rsidRDefault="00F8648E">
    <w:pPr>
      <w:pStyle w:val="a3"/>
      <w:framePr w:w="11838" w:h="53" w:wrap="none" w:vAnchor="text" w:hAnchor="page" w:x="5" w:y="1293"/>
      <w:shd w:val="clear" w:color="auto" w:fill="auto"/>
      <w:ind w:left="7939"/>
    </w:pPr>
    <w:r>
      <w:rPr>
        <w:rStyle w:val="MSGothic"/>
        <w:noProof w:val="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A9"/>
    <w:rsid w:val="00012535"/>
    <w:rsid w:val="00B90FA9"/>
    <w:rsid w:val="00C034AE"/>
    <w:rsid w:val="00CD37DA"/>
    <w:rsid w:val="00F8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F8648E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F8648E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F8648E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F8648E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F8648E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F8648E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3643</Characters>
  <Application>Microsoft Office Word</Application>
  <DocSecurity>0</DocSecurity>
  <Lines>30</Lines>
  <Paragraphs>8</Paragraphs>
  <ScaleCrop>false</ScaleCrop>
  <Company>Microsoft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2020-02-11T13:23:00Z</dcterms:created>
  <dcterms:modified xsi:type="dcterms:W3CDTF">2020-02-11T13:42:00Z</dcterms:modified>
</cp:coreProperties>
</file>